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E81" w:rsidRDefault="001F5244">
      <w:pPr>
        <w:rPr>
          <w:rFonts w:ascii="文鼎超顏楷" w:eastAsia="文鼎超顏楷" w:hAnsi="文鼎超顏楷"/>
          <w:sz w:val="36"/>
          <w:szCs w:val="36"/>
        </w:rPr>
      </w:pPr>
      <w:r>
        <w:rPr>
          <w:rFonts w:ascii="文鼎超顏楷" w:eastAsia="文鼎超顏楷" w:hAnsi="文鼎超顏楷" w:hint="eastAsia"/>
          <w:sz w:val="28"/>
          <w:szCs w:val="28"/>
        </w:rPr>
        <w:t xml:space="preserve">     </w:t>
      </w:r>
      <w:r w:rsidRPr="001F5244">
        <w:rPr>
          <w:rFonts w:ascii="文鼎超顏楷" w:eastAsia="文鼎超顏楷" w:hAnsi="文鼎超顏楷" w:hint="eastAsia"/>
          <w:sz w:val="36"/>
          <w:szCs w:val="36"/>
        </w:rPr>
        <w:t>10</w:t>
      </w:r>
      <w:r w:rsidR="006E5830">
        <w:rPr>
          <w:rFonts w:ascii="文鼎超顏楷" w:eastAsia="文鼎超顏楷" w:hAnsi="文鼎超顏楷"/>
          <w:sz w:val="36"/>
          <w:szCs w:val="36"/>
        </w:rPr>
        <w:t>8</w:t>
      </w:r>
      <w:r w:rsidRPr="001F5244">
        <w:rPr>
          <w:rFonts w:ascii="文鼎超顏楷" w:eastAsia="文鼎超顏楷" w:hAnsi="文鼎超顏楷" w:hint="eastAsia"/>
          <w:sz w:val="36"/>
          <w:szCs w:val="36"/>
        </w:rPr>
        <w:t>學年度合作盃親情卡片設計比賽優勝名單</w:t>
      </w:r>
    </w:p>
    <w:p w:rsidR="001F5244" w:rsidRDefault="001F5244">
      <w:pPr>
        <w:rPr>
          <w:rFonts w:ascii="標楷體" w:eastAsia="標楷體" w:hAnsi="標楷體"/>
          <w:sz w:val="32"/>
          <w:szCs w:val="32"/>
        </w:rPr>
      </w:pPr>
      <w:r>
        <w:rPr>
          <w:rFonts w:ascii="文鼎超顏楷" w:eastAsia="文鼎超顏楷" w:hAnsi="文鼎超顏楷" w:hint="eastAsia"/>
          <w:sz w:val="36"/>
          <w:szCs w:val="36"/>
        </w:rPr>
        <w:t xml:space="preserve">＊特優: </w:t>
      </w:r>
      <w:r w:rsidRPr="001F5244">
        <w:rPr>
          <w:rFonts w:ascii="標楷體" w:eastAsia="標楷體" w:hAnsi="標楷體" w:hint="eastAsia"/>
          <w:sz w:val="32"/>
          <w:szCs w:val="32"/>
        </w:rPr>
        <w:t>(</w:t>
      </w:r>
      <w:r>
        <w:rPr>
          <w:rFonts w:ascii="標楷體" w:eastAsia="標楷體" w:hAnsi="標楷體" w:hint="eastAsia"/>
          <w:sz w:val="32"/>
          <w:szCs w:val="32"/>
        </w:rPr>
        <w:t>獎狀1張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 w:rsidRPr="001F5244">
        <w:rPr>
          <w:rFonts w:ascii="標楷體" w:eastAsia="標楷體" w:hAnsi="標楷體" w:hint="eastAsia"/>
          <w:sz w:val="32"/>
          <w:szCs w:val="32"/>
        </w:rPr>
        <w:t>合作社禮券各</w:t>
      </w:r>
      <w:r w:rsidR="00DA24AD">
        <w:rPr>
          <w:rFonts w:ascii="標楷體" w:eastAsia="標楷體" w:hAnsi="標楷體" w:hint="eastAsia"/>
          <w:sz w:val="32"/>
          <w:szCs w:val="32"/>
        </w:rPr>
        <w:t>80</w:t>
      </w:r>
      <w:r w:rsidRPr="001F5244">
        <w:rPr>
          <w:rFonts w:ascii="標楷體" w:eastAsia="標楷體" w:hAnsi="標楷體" w:hint="eastAsia"/>
          <w:sz w:val="32"/>
          <w:szCs w:val="32"/>
        </w:rPr>
        <w:t>元)</w:t>
      </w:r>
    </w:p>
    <w:p w:rsidR="00DA24AD" w:rsidRPr="006E5830" w:rsidRDefault="006E583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702李宥芸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713洪品瑜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/>
          <w:sz w:val="32"/>
          <w:szCs w:val="32"/>
        </w:rPr>
        <w:t>8</w:t>
      </w:r>
      <w:r w:rsidR="00DA24AD">
        <w:rPr>
          <w:rFonts w:ascii="標楷體" w:eastAsia="標楷體" w:hAnsi="標楷體" w:hint="eastAsia"/>
          <w:sz w:val="32"/>
          <w:szCs w:val="32"/>
        </w:rPr>
        <w:t>01</w:t>
      </w:r>
      <w:r>
        <w:rPr>
          <w:rFonts w:ascii="標楷體" w:eastAsia="標楷體" w:hAnsi="標楷體" w:hint="eastAsia"/>
          <w:sz w:val="32"/>
          <w:szCs w:val="32"/>
        </w:rPr>
        <w:t>許智涵</w:t>
      </w:r>
      <w:r w:rsidR="00DA24AD"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8</w:t>
      </w:r>
      <w:r w:rsidR="00DA24AD">
        <w:rPr>
          <w:rFonts w:ascii="標楷體" w:eastAsia="標楷體" w:hAnsi="標楷體" w:hint="eastAsia"/>
          <w:sz w:val="32"/>
          <w:szCs w:val="32"/>
        </w:rPr>
        <w:t>01</w:t>
      </w:r>
      <w:r>
        <w:rPr>
          <w:rFonts w:ascii="標楷體" w:eastAsia="標楷體" w:hAnsi="標楷體" w:hint="eastAsia"/>
          <w:sz w:val="32"/>
          <w:szCs w:val="32"/>
        </w:rPr>
        <w:t>康瑜庭</w:t>
      </w:r>
      <w:r w:rsidR="007F6BC1"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新細明體" w:eastAsia="新細明體" w:hAnsi="新細明體" w:hint="eastAsia"/>
          <w:sz w:val="32"/>
          <w:szCs w:val="32"/>
        </w:rPr>
        <w:t>8</w:t>
      </w:r>
      <w:r w:rsidR="007F6BC1">
        <w:rPr>
          <w:rFonts w:ascii="標楷體" w:eastAsia="標楷體" w:hAnsi="標楷體" w:hint="eastAsia"/>
          <w:sz w:val="32"/>
          <w:szCs w:val="32"/>
        </w:rPr>
        <w:t>02</w:t>
      </w:r>
      <w:r>
        <w:rPr>
          <w:rFonts w:ascii="標楷體" w:eastAsia="標楷體" w:hAnsi="標楷體" w:hint="eastAsia"/>
          <w:sz w:val="32"/>
          <w:szCs w:val="32"/>
        </w:rPr>
        <w:t>徐毓茹</w:t>
      </w:r>
      <w:r w:rsidR="007F6BC1">
        <w:rPr>
          <w:rFonts w:ascii="新細明體" w:eastAsia="新細明體" w:hAnsi="新細明體" w:hint="eastAsia"/>
          <w:sz w:val="32"/>
          <w:szCs w:val="32"/>
        </w:rPr>
        <w:t>、</w:t>
      </w:r>
      <w:r w:rsidRPr="006E5830">
        <w:rPr>
          <w:rFonts w:ascii="標楷體" w:eastAsia="標楷體" w:hAnsi="標楷體" w:hint="eastAsia"/>
          <w:sz w:val="32"/>
          <w:szCs w:val="32"/>
        </w:rPr>
        <w:t>802許芷綾</w:t>
      </w:r>
      <w:r w:rsidR="007F6BC1">
        <w:rPr>
          <w:rFonts w:ascii="新細明體" w:eastAsia="新細明體" w:hAnsi="新細明體" w:hint="eastAsia"/>
          <w:sz w:val="32"/>
          <w:szCs w:val="32"/>
        </w:rPr>
        <w:t>、</w:t>
      </w:r>
      <w:r w:rsidRPr="006E5830">
        <w:rPr>
          <w:rFonts w:ascii="標楷體" w:eastAsia="標楷體" w:hAnsi="標楷體" w:hint="eastAsia"/>
          <w:sz w:val="32"/>
          <w:szCs w:val="32"/>
        </w:rPr>
        <w:t>804陳綺涓</w:t>
      </w:r>
      <w:r w:rsidR="007F6BC1"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8</w:t>
      </w:r>
      <w:r w:rsidR="00D05AAD">
        <w:rPr>
          <w:rFonts w:ascii="標楷體" w:eastAsia="標楷體" w:hAnsi="標楷體" w:hint="eastAsia"/>
          <w:sz w:val="32"/>
          <w:szCs w:val="32"/>
        </w:rPr>
        <w:t>11</w:t>
      </w:r>
      <w:r>
        <w:rPr>
          <w:rFonts w:ascii="標楷體" w:eastAsia="標楷體" w:hAnsi="標楷體" w:hint="eastAsia"/>
          <w:sz w:val="32"/>
          <w:szCs w:val="32"/>
        </w:rPr>
        <w:t>周孜</w:t>
      </w:r>
      <w:r w:rsidR="00D05AAD">
        <w:rPr>
          <w:rFonts w:ascii="標楷體" w:eastAsia="標楷體" w:hAnsi="標楷體" w:hint="eastAsia"/>
          <w:sz w:val="32"/>
          <w:szCs w:val="32"/>
        </w:rPr>
        <w:t>穎</w:t>
      </w:r>
      <w:r w:rsidR="00D05AAD">
        <w:rPr>
          <w:rFonts w:ascii="新細明體" w:eastAsia="新細明體" w:hAnsi="新細明體" w:hint="eastAsia"/>
          <w:sz w:val="32"/>
          <w:szCs w:val="32"/>
        </w:rPr>
        <w:t>、</w:t>
      </w:r>
      <w:r w:rsidRPr="006E5830">
        <w:rPr>
          <w:rFonts w:ascii="標楷體" w:eastAsia="標楷體" w:hAnsi="標楷體" w:hint="eastAsia"/>
          <w:sz w:val="32"/>
          <w:szCs w:val="32"/>
        </w:rPr>
        <w:t>909鄭瑀淇</w:t>
      </w:r>
      <w:r w:rsidR="00D05AAD">
        <w:rPr>
          <w:rFonts w:ascii="新細明體" w:eastAsia="新細明體" w:hAnsi="新細明體" w:hint="eastAsia"/>
          <w:sz w:val="32"/>
          <w:szCs w:val="32"/>
        </w:rPr>
        <w:t>、</w:t>
      </w:r>
      <w:r w:rsidRPr="006E5830">
        <w:rPr>
          <w:rFonts w:ascii="標楷體" w:eastAsia="標楷體" w:hAnsi="標楷體" w:hint="eastAsia"/>
          <w:sz w:val="32"/>
          <w:szCs w:val="32"/>
        </w:rPr>
        <w:t>912魏辰羽</w:t>
      </w:r>
    </w:p>
    <w:p w:rsidR="001F5244" w:rsidRPr="001C287C" w:rsidRDefault="001F5244">
      <w:pPr>
        <w:rPr>
          <w:rFonts w:ascii="標楷體" w:eastAsia="標楷體" w:hAnsi="標楷體"/>
          <w:sz w:val="12"/>
          <w:szCs w:val="12"/>
        </w:rPr>
      </w:pPr>
    </w:p>
    <w:p w:rsidR="001F5244" w:rsidRDefault="001F524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>＊</w:t>
      </w:r>
      <w:r>
        <w:rPr>
          <w:rFonts w:ascii="文鼎超顏楷" w:eastAsia="文鼎超顏楷" w:hAnsi="文鼎超顏楷" w:hint="eastAsia"/>
          <w:sz w:val="36"/>
          <w:szCs w:val="36"/>
        </w:rPr>
        <w:t>優等:</w:t>
      </w:r>
      <w:r w:rsidRPr="001F5244">
        <w:rPr>
          <w:rFonts w:ascii="標楷體" w:eastAsia="標楷體" w:hAnsi="標楷體" w:hint="eastAsia"/>
          <w:sz w:val="32"/>
          <w:szCs w:val="32"/>
        </w:rPr>
        <w:t xml:space="preserve"> (</w:t>
      </w:r>
      <w:r>
        <w:rPr>
          <w:rFonts w:ascii="標楷體" w:eastAsia="標楷體" w:hAnsi="標楷體" w:hint="eastAsia"/>
          <w:sz w:val="32"/>
          <w:szCs w:val="32"/>
        </w:rPr>
        <w:t>獎狀1張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 w:rsidRPr="001F5244">
        <w:rPr>
          <w:rFonts w:ascii="標楷體" w:eastAsia="標楷體" w:hAnsi="標楷體" w:hint="eastAsia"/>
          <w:sz w:val="32"/>
          <w:szCs w:val="32"/>
        </w:rPr>
        <w:t>合作社禮券各</w:t>
      </w:r>
      <w:r w:rsidR="00626044">
        <w:rPr>
          <w:rFonts w:ascii="標楷體" w:eastAsia="標楷體" w:hAnsi="標楷體" w:hint="eastAsia"/>
          <w:sz w:val="32"/>
          <w:szCs w:val="32"/>
        </w:rPr>
        <w:t>5</w:t>
      </w:r>
      <w:r w:rsidRPr="001F5244">
        <w:rPr>
          <w:rFonts w:ascii="標楷體" w:eastAsia="標楷體" w:hAnsi="標楷體" w:hint="eastAsia"/>
          <w:sz w:val="32"/>
          <w:szCs w:val="32"/>
        </w:rPr>
        <w:t>0元)</w:t>
      </w:r>
    </w:p>
    <w:p w:rsidR="001F5244" w:rsidRPr="006E5830" w:rsidRDefault="006E5830">
      <w:pPr>
        <w:rPr>
          <w:rFonts w:ascii="標楷體" w:eastAsia="標楷體" w:hAnsi="標楷體"/>
          <w:sz w:val="32"/>
          <w:szCs w:val="32"/>
        </w:rPr>
      </w:pPr>
      <w:r w:rsidRPr="006E5830">
        <w:rPr>
          <w:rFonts w:ascii="標楷體" w:eastAsia="標楷體" w:hAnsi="標楷體" w:hint="eastAsia"/>
          <w:sz w:val="32"/>
          <w:szCs w:val="32"/>
        </w:rPr>
        <w:t>709胡馨尹</w:t>
      </w:r>
      <w:r w:rsidRPr="006E5830">
        <w:rPr>
          <w:rFonts w:ascii="新細明體" w:eastAsia="新細明體" w:hAnsi="新細明體" w:hint="eastAsia"/>
          <w:sz w:val="32"/>
          <w:szCs w:val="32"/>
        </w:rPr>
        <w:t>、</w:t>
      </w:r>
      <w:r w:rsidR="00D21C79" w:rsidRPr="006E5830">
        <w:rPr>
          <w:rFonts w:ascii="標楷體" w:eastAsia="標楷體" w:hAnsi="標楷體" w:hint="eastAsia"/>
          <w:sz w:val="32"/>
          <w:szCs w:val="32"/>
        </w:rPr>
        <w:t>7</w:t>
      </w:r>
      <w:r w:rsidRPr="006E5830">
        <w:rPr>
          <w:rFonts w:ascii="標楷體" w:eastAsia="標楷體" w:hAnsi="標楷體" w:hint="eastAsia"/>
          <w:sz w:val="32"/>
          <w:szCs w:val="32"/>
        </w:rPr>
        <w:t>10陳柏諺</w:t>
      </w:r>
      <w:r w:rsidR="00D21C79" w:rsidRPr="006E5830">
        <w:rPr>
          <w:rFonts w:ascii="新細明體" w:eastAsia="新細明體" w:hAnsi="新細明體" w:hint="eastAsia"/>
          <w:sz w:val="32"/>
          <w:szCs w:val="32"/>
        </w:rPr>
        <w:t>、</w:t>
      </w:r>
      <w:r w:rsidR="00D21C79" w:rsidRPr="006E5830">
        <w:rPr>
          <w:rFonts w:ascii="標楷體" w:eastAsia="標楷體" w:hAnsi="標楷體" w:hint="eastAsia"/>
          <w:sz w:val="32"/>
          <w:szCs w:val="32"/>
        </w:rPr>
        <w:t>7</w:t>
      </w:r>
      <w:r w:rsidRPr="006E5830">
        <w:rPr>
          <w:rFonts w:ascii="標楷體" w:eastAsia="標楷體" w:hAnsi="標楷體" w:hint="eastAsia"/>
          <w:sz w:val="32"/>
          <w:szCs w:val="32"/>
        </w:rPr>
        <w:t>10王秉鋐</w:t>
      </w:r>
      <w:r w:rsidR="00D21C79" w:rsidRPr="006E5830">
        <w:rPr>
          <w:rFonts w:ascii="新細明體" w:eastAsia="新細明體" w:hAnsi="新細明體" w:hint="eastAsia"/>
          <w:sz w:val="32"/>
          <w:szCs w:val="32"/>
        </w:rPr>
        <w:t>、</w:t>
      </w:r>
      <w:r w:rsidR="00D21C79" w:rsidRPr="006E5830">
        <w:rPr>
          <w:rFonts w:ascii="標楷體" w:eastAsia="標楷體" w:hAnsi="標楷體" w:hint="eastAsia"/>
          <w:sz w:val="32"/>
          <w:szCs w:val="32"/>
        </w:rPr>
        <w:t>7</w:t>
      </w:r>
      <w:r w:rsidRPr="006E5830">
        <w:rPr>
          <w:rFonts w:ascii="標楷體" w:eastAsia="標楷體" w:hAnsi="標楷體" w:hint="eastAsia"/>
          <w:sz w:val="32"/>
          <w:szCs w:val="32"/>
        </w:rPr>
        <w:t>10邵鈺雯</w:t>
      </w:r>
      <w:r w:rsidR="00D21C79" w:rsidRPr="006E5830">
        <w:rPr>
          <w:rFonts w:ascii="新細明體" w:eastAsia="新細明體" w:hAnsi="新細明體" w:hint="eastAsia"/>
          <w:sz w:val="32"/>
          <w:szCs w:val="32"/>
        </w:rPr>
        <w:t>、</w:t>
      </w:r>
      <w:r w:rsidRPr="006E5830">
        <w:rPr>
          <w:rFonts w:ascii="標楷體" w:eastAsia="標楷體" w:hAnsi="標楷體" w:hint="eastAsia"/>
          <w:sz w:val="32"/>
          <w:szCs w:val="32"/>
        </w:rPr>
        <w:t>710黃筱晴</w:t>
      </w:r>
      <w:r w:rsidR="00D21C79" w:rsidRPr="006E5830">
        <w:rPr>
          <w:rFonts w:ascii="新細明體" w:eastAsia="新細明體" w:hAnsi="新細明體" w:hint="eastAsia"/>
          <w:sz w:val="32"/>
          <w:szCs w:val="32"/>
        </w:rPr>
        <w:t>、</w:t>
      </w:r>
    </w:p>
    <w:p w:rsidR="00D21C79" w:rsidRDefault="00DE2EB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714陳建智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bookmarkStart w:id="0" w:name="_GoBack"/>
      <w:bookmarkEnd w:id="0"/>
      <w:r w:rsidR="00D21C79" w:rsidRPr="006E5830">
        <w:rPr>
          <w:rFonts w:ascii="標楷體" w:eastAsia="標楷體" w:hAnsi="標楷體" w:hint="eastAsia"/>
          <w:sz w:val="32"/>
          <w:szCs w:val="32"/>
        </w:rPr>
        <w:t>802</w:t>
      </w:r>
      <w:r>
        <w:rPr>
          <w:rFonts w:ascii="標楷體" w:eastAsia="標楷體" w:hAnsi="標楷體" w:hint="eastAsia"/>
          <w:sz w:val="32"/>
          <w:szCs w:val="32"/>
        </w:rPr>
        <w:t>郭映辰</w:t>
      </w:r>
      <w:r w:rsidR="00D21C79" w:rsidRPr="006E5830">
        <w:rPr>
          <w:rFonts w:ascii="新細明體" w:eastAsia="新細明體" w:hAnsi="新細明體" w:hint="eastAsia"/>
          <w:sz w:val="32"/>
          <w:szCs w:val="32"/>
        </w:rPr>
        <w:t>、</w:t>
      </w:r>
      <w:r w:rsidR="00D21C79" w:rsidRPr="006E5830">
        <w:rPr>
          <w:rFonts w:ascii="標楷體" w:eastAsia="標楷體" w:hAnsi="標楷體" w:hint="eastAsia"/>
          <w:sz w:val="32"/>
          <w:szCs w:val="32"/>
        </w:rPr>
        <w:t>802</w:t>
      </w:r>
      <w:r>
        <w:rPr>
          <w:rFonts w:ascii="標楷體" w:eastAsia="標楷體" w:hAnsi="標楷體" w:hint="eastAsia"/>
          <w:sz w:val="32"/>
          <w:szCs w:val="32"/>
        </w:rPr>
        <w:t>陳怡臻</w:t>
      </w:r>
      <w:r w:rsidR="00D21C79" w:rsidRPr="006E5830">
        <w:rPr>
          <w:rFonts w:ascii="新細明體" w:eastAsia="新細明體" w:hAnsi="新細明體" w:hint="eastAsia"/>
          <w:sz w:val="32"/>
          <w:szCs w:val="32"/>
        </w:rPr>
        <w:t>、</w:t>
      </w:r>
      <w:r w:rsidR="00D21C79" w:rsidRPr="006E5830">
        <w:rPr>
          <w:rFonts w:ascii="標楷體" w:eastAsia="標楷體" w:hAnsi="標楷體" w:hint="eastAsia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04劉芷妤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804吳予文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806陳昱儒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909鄒定穎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909葉品榆</w:t>
      </w:r>
    </w:p>
    <w:p w:rsidR="00B1343D" w:rsidRPr="006E5830" w:rsidRDefault="00B1343D">
      <w:pPr>
        <w:rPr>
          <w:rFonts w:ascii="標楷體" w:eastAsia="標楷體" w:hAnsi="標楷體"/>
          <w:sz w:val="32"/>
          <w:szCs w:val="32"/>
        </w:rPr>
      </w:pPr>
    </w:p>
    <w:p w:rsidR="001F5244" w:rsidRDefault="001F524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6"/>
          <w:szCs w:val="36"/>
        </w:rPr>
        <w:t>＊</w:t>
      </w:r>
      <w:r>
        <w:rPr>
          <w:rFonts w:ascii="文鼎超顏楷" w:eastAsia="文鼎超顏楷" w:hAnsi="文鼎超顏楷" w:hint="eastAsia"/>
          <w:sz w:val="36"/>
          <w:szCs w:val="36"/>
        </w:rPr>
        <w:t>佳作:</w:t>
      </w:r>
      <w:r w:rsidRPr="001F5244">
        <w:rPr>
          <w:rFonts w:ascii="標楷體" w:eastAsia="標楷體" w:hAnsi="標楷體" w:hint="eastAsia"/>
          <w:sz w:val="32"/>
          <w:szCs w:val="32"/>
        </w:rPr>
        <w:t xml:space="preserve"> (</w:t>
      </w:r>
      <w:r>
        <w:rPr>
          <w:rFonts w:ascii="標楷體" w:eastAsia="標楷體" w:hAnsi="標楷體" w:hint="eastAsia"/>
          <w:sz w:val="32"/>
          <w:szCs w:val="32"/>
        </w:rPr>
        <w:t>獎狀1張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 w:rsidRPr="001F5244">
        <w:rPr>
          <w:rFonts w:ascii="標楷體" w:eastAsia="標楷體" w:hAnsi="標楷體" w:hint="eastAsia"/>
          <w:sz w:val="32"/>
          <w:szCs w:val="32"/>
        </w:rPr>
        <w:t>合作社禮券各</w:t>
      </w:r>
      <w:r w:rsidR="00626044">
        <w:rPr>
          <w:rFonts w:ascii="標楷體" w:eastAsia="標楷體" w:hAnsi="標楷體" w:hint="eastAsia"/>
          <w:sz w:val="32"/>
          <w:szCs w:val="32"/>
        </w:rPr>
        <w:t>3</w:t>
      </w:r>
      <w:r w:rsidRPr="001F5244">
        <w:rPr>
          <w:rFonts w:ascii="標楷體" w:eastAsia="標楷體" w:hAnsi="標楷體" w:hint="eastAsia"/>
          <w:sz w:val="32"/>
          <w:szCs w:val="32"/>
        </w:rPr>
        <w:t>0元)</w:t>
      </w:r>
    </w:p>
    <w:p w:rsidR="001178B7" w:rsidRDefault="00D21C79">
      <w:pPr>
        <w:rPr>
          <w:rFonts w:ascii="標楷體" w:eastAsia="標楷體" w:hAnsi="標楷體"/>
          <w:sz w:val="32"/>
          <w:szCs w:val="32"/>
        </w:rPr>
      </w:pPr>
      <w:r w:rsidRPr="001178B7">
        <w:rPr>
          <w:rFonts w:ascii="標楷體" w:eastAsia="標楷體" w:hAnsi="標楷體" w:hint="eastAsia"/>
          <w:sz w:val="32"/>
          <w:szCs w:val="32"/>
        </w:rPr>
        <w:t>70</w:t>
      </w:r>
      <w:r w:rsidR="00DE2EB9">
        <w:rPr>
          <w:rFonts w:ascii="標楷體" w:eastAsia="標楷體" w:hAnsi="標楷體" w:hint="eastAsia"/>
          <w:sz w:val="32"/>
          <w:szCs w:val="32"/>
        </w:rPr>
        <w:t>4黃詩雅</w:t>
      </w:r>
      <w:r w:rsidRPr="001178B7">
        <w:rPr>
          <w:rFonts w:ascii="標楷體" w:eastAsia="標楷體" w:hAnsi="標楷體" w:hint="eastAsia"/>
          <w:sz w:val="32"/>
          <w:szCs w:val="32"/>
        </w:rPr>
        <w:t>、7</w:t>
      </w:r>
      <w:r w:rsidR="00DE2EB9">
        <w:rPr>
          <w:rFonts w:ascii="標楷體" w:eastAsia="標楷體" w:hAnsi="標楷體" w:hint="eastAsia"/>
          <w:sz w:val="32"/>
          <w:szCs w:val="32"/>
        </w:rPr>
        <w:t>10張家甄</w:t>
      </w:r>
      <w:r w:rsidRPr="001178B7">
        <w:rPr>
          <w:rFonts w:ascii="標楷體" w:eastAsia="標楷體" w:hAnsi="標楷體" w:hint="eastAsia"/>
          <w:sz w:val="32"/>
          <w:szCs w:val="32"/>
        </w:rPr>
        <w:t>、</w:t>
      </w:r>
      <w:r w:rsidR="00DE2EB9">
        <w:rPr>
          <w:rFonts w:ascii="標楷體" w:eastAsia="標楷體" w:hAnsi="標楷體" w:hint="eastAsia"/>
          <w:sz w:val="32"/>
          <w:szCs w:val="32"/>
        </w:rPr>
        <w:t>801劉俞辰</w:t>
      </w:r>
      <w:r w:rsidRPr="001178B7">
        <w:rPr>
          <w:rFonts w:ascii="標楷體" w:eastAsia="標楷體" w:hAnsi="標楷體" w:hint="eastAsia"/>
          <w:sz w:val="32"/>
          <w:szCs w:val="32"/>
        </w:rPr>
        <w:t>、</w:t>
      </w:r>
      <w:r w:rsidR="00DE2EB9">
        <w:rPr>
          <w:rFonts w:ascii="標楷體" w:eastAsia="標楷體" w:hAnsi="標楷體" w:hint="eastAsia"/>
          <w:sz w:val="32"/>
          <w:szCs w:val="32"/>
        </w:rPr>
        <w:t>801李佳陵</w:t>
      </w:r>
      <w:r w:rsidRPr="001178B7">
        <w:rPr>
          <w:rFonts w:ascii="標楷體" w:eastAsia="標楷體" w:hAnsi="標楷體" w:hint="eastAsia"/>
          <w:sz w:val="32"/>
          <w:szCs w:val="32"/>
        </w:rPr>
        <w:t>、</w:t>
      </w:r>
      <w:r w:rsidR="00DE2EB9">
        <w:rPr>
          <w:rFonts w:ascii="標楷體" w:eastAsia="標楷體" w:hAnsi="標楷體" w:hint="eastAsia"/>
          <w:sz w:val="32"/>
          <w:szCs w:val="32"/>
        </w:rPr>
        <w:t>801李建盛</w:t>
      </w:r>
      <w:r w:rsidRPr="001178B7">
        <w:rPr>
          <w:rFonts w:ascii="標楷體" w:eastAsia="標楷體" w:hAnsi="標楷體" w:hint="eastAsia"/>
          <w:sz w:val="32"/>
          <w:szCs w:val="32"/>
        </w:rPr>
        <w:t>、</w:t>
      </w:r>
      <w:r w:rsidR="00DE2EB9">
        <w:rPr>
          <w:rFonts w:ascii="標楷體" w:eastAsia="標楷體" w:hAnsi="標楷體" w:hint="eastAsia"/>
          <w:sz w:val="32"/>
          <w:szCs w:val="32"/>
        </w:rPr>
        <w:t>8</w:t>
      </w:r>
      <w:r w:rsidR="001178B7" w:rsidRPr="001178B7">
        <w:rPr>
          <w:rFonts w:ascii="標楷體" w:eastAsia="標楷體" w:hAnsi="標楷體" w:hint="eastAsia"/>
          <w:sz w:val="32"/>
          <w:szCs w:val="32"/>
        </w:rPr>
        <w:t>02</w:t>
      </w:r>
      <w:r w:rsidR="00DE2EB9">
        <w:rPr>
          <w:rFonts w:ascii="標楷體" w:eastAsia="標楷體" w:hAnsi="標楷體" w:hint="eastAsia"/>
          <w:sz w:val="32"/>
          <w:szCs w:val="32"/>
        </w:rPr>
        <w:t>施安恆</w:t>
      </w:r>
      <w:r w:rsidR="001178B7" w:rsidRPr="001178B7">
        <w:rPr>
          <w:rFonts w:ascii="標楷體" w:eastAsia="標楷體" w:hAnsi="標楷體" w:hint="eastAsia"/>
          <w:sz w:val="32"/>
          <w:szCs w:val="32"/>
        </w:rPr>
        <w:t>、</w:t>
      </w:r>
      <w:r w:rsidR="00DE2EB9">
        <w:rPr>
          <w:rFonts w:ascii="標楷體" w:eastAsia="標楷體" w:hAnsi="標楷體" w:hint="eastAsia"/>
          <w:sz w:val="32"/>
          <w:szCs w:val="32"/>
        </w:rPr>
        <w:t>802賴承妍</w:t>
      </w:r>
      <w:r w:rsidRPr="001178B7">
        <w:rPr>
          <w:rFonts w:ascii="標楷體" w:eastAsia="標楷體" w:hAnsi="標楷體" w:hint="eastAsia"/>
          <w:sz w:val="32"/>
          <w:szCs w:val="32"/>
        </w:rPr>
        <w:t>、</w:t>
      </w:r>
      <w:r w:rsidR="00DE2EB9">
        <w:rPr>
          <w:rFonts w:ascii="標楷體" w:eastAsia="標楷體" w:hAnsi="標楷體" w:hint="eastAsia"/>
          <w:sz w:val="32"/>
          <w:szCs w:val="32"/>
        </w:rPr>
        <w:t>8</w:t>
      </w:r>
      <w:r w:rsidRPr="001178B7">
        <w:rPr>
          <w:rFonts w:ascii="標楷體" w:eastAsia="標楷體" w:hAnsi="標楷體" w:hint="eastAsia"/>
          <w:sz w:val="32"/>
          <w:szCs w:val="32"/>
        </w:rPr>
        <w:t>04林縵君</w:t>
      </w:r>
      <w:r w:rsidR="00624522" w:rsidRPr="001178B7">
        <w:rPr>
          <w:rFonts w:ascii="標楷體" w:eastAsia="標楷體" w:hAnsi="標楷體" w:hint="eastAsia"/>
          <w:sz w:val="32"/>
          <w:szCs w:val="32"/>
        </w:rPr>
        <w:t>、</w:t>
      </w:r>
      <w:r w:rsidR="00DE2EB9">
        <w:rPr>
          <w:rFonts w:ascii="標楷體" w:eastAsia="標楷體" w:hAnsi="標楷體" w:hint="eastAsia"/>
          <w:sz w:val="32"/>
          <w:szCs w:val="32"/>
        </w:rPr>
        <w:t>8</w:t>
      </w:r>
      <w:r w:rsidR="00624522" w:rsidRPr="001178B7">
        <w:rPr>
          <w:rFonts w:ascii="標楷體" w:eastAsia="標楷體" w:hAnsi="標楷體" w:hint="eastAsia"/>
          <w:sz w:val="32"/>
          <w:szCs w:val="32"/>
        </w:rPr>
        <w:t>04梁綺真、</w:t>
      </w:r>
      <w:r w:rsidR="00DE2EB9">
        <w:rPr>
          <w:rFonts w:ascii="標楷體" w:eastAsia="標楷體" w:hAnsi="標楷體" w:hint="eastAsia"/>
          <w:sz w:val="32"/>
          <w:szCs w:val="32"/>
        </w:rPr>
        <w:t>8</w:t>
      </w:r>
      <w:r w:rsidR="00624522" w:rsidRPr="001178B7">
        <w:rPr>
          <w:rFonts w:ascii="標楷體" w:eastAsia="標楷體" w:hAnsi="標楷體" w:hint="eastAsia"/>
          <w:sz w:val="32"/>
          <w:szCs w:val="32"/>
        </w:rPr>
        <w:t>04簡荺臻、</w:t>
      </w:r>
      <w:r w:rsidR="00DE2EB9">
        <w:rPr>
          <w:rFonts w:ascii="標楷體" w:eastAsia="標楷體" w:hAnsi="標楷體" w:hint="eastAsia"/>
          <w:sz w:val="32"/>
          <w:szCs w:val="32"/>
        </w:rPr>
        <w:t>8</w:t>
      </w:r>
      <w:r w:rsidR="00624522" w:rsidRPr="001178B7">
        <w:rPr>
          <w:rFonts w:ascii="標楷體" w:eastAsia="標楷體" w:hAnsi="標楷體" w:hint="eastAsia"/>
          <w:sz w:val="32"/>
          <w:szCs w:val="32"/>
        </w:rPr>
        <w:t>04徐婕恩、</w:t>
      </w:r>
      <w:r w:rsidR="00B1343D">
        <w:rPr>
          <w:rFonts w:ascii="標楷體" w:eastAsia="標楷體" w:hAnsi="標楷體" w:hint="eastAsia"/>
          <w:sz w:val="32"/>
          <w:szCs w:val="32"/>
        </w:rPr>
        <w:t>804林愷怡</w:t>
      </w:r>
      <w:r w:rsidR="00624522" w:rsidRPr="001178B7">
        <w:rPr>
          <w:rFonts w:ascii="標楷體" w:eastAsia="標楷體" w:hAnsi="標楷體" w:hint="eastAsia"/>
          <w:sz w:val="32"/>
          <w:szCs w:val="32"/>
        </w:rPr>
        <w:t>、</w:t>
      </w:r>
      <w:r w:rsidR="00B1343D">
        <w:rPr>
          <w:rFonts w:ascii="標楷體" w:eastAsia="標楷體" w:hAnsi="標楷體" w:hint="eastAsia"/>
          <w:sz w:val="32"/>
          <w:szCs w:val="32"/>
        </w:rPr>
        <w:t>804嚴奉玄</w:t>
      </w:r>
      <w:r w:rsidR="00624522" w:rsidRPr="001178B7">
        <w:rPr>
          <w:rFonts w:ascii="標楷體" w:eastAsia="標楷體" w:hAnsi="標楷體" w:hint="eastAsia"/>
          <w:sz w:val="32"/>
          <w:szCs w:val="32"/>
        </w:rPr>
        <w:t>、</w:t>
      </w:r>
      <w:r w:rsidR="00B1343D">
        <w:rPr>
          <w:rFonts w:ascii="標楷體" w:eastAsia="標楷體" w:hAnsi="標楷體" w:hint="eastAsia"/>
          <w:sz w:val="32"/>
          <w:szCs w:val="32"/>
        </w:rPr>
        <w:t>804藍威承</w:t>
      </w:r>
      <w:r w:rsidR="00624522" w:rsidRPr="001178B7">
        <w:rPr>
          <w:rFonts w:ascii="標楷體" w:eastAsia="標楷體" w:hAnsi="標楷體" w:hint="eastAsia"/>
          <w:sz w:val="32"/>
          <w:szCs w:val="32"/>
        </w:rPr>
        <w:t>、</w:t>
      </w:r>
      <w:r w:rsidR="00B1343D">
        <w:rPr>
          <w:rFonts w:ascii="標楷體" w:eastAsia="標楷體" w:hAnsi="標楷體" w:hint="eastAsia"/>
          <w:sz w:val="32"/>
          <w:szCs w:val="32"/>
        </w:rPr>
        <w:t>804蔡亞恩</w:t>
      </w:r>
      <w:r w:rsidR="00B1343D">
        <w:rPr>
          <w:rFonts w:ascii="新細明體" w:eastAsia="新細明體" w:hAnsi="新細明體" w:hint="eastAsia"/>
          <w:sz w:val="32"/>
          <w:szCs w:val="32"/>
        </w:rPr>
        <w:t>、</w:t>
      </w:r>
    </w:p>
    <w:p w:rsidR="00C44C58" w:rsidRDefault="00B1343D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804胡玲瑜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806顏伃苹</w:t>
      </w:r>
      <w:r>
        <w:rPr>
          <w:rFonts w:ascii="新細明體" w:eastAsia="新細明體" w:hAnsi="新細明體" w:hint="eastAsia"/>
          <w:sz w:val="32"/>
          <w:szCs w:val="32"/>
        </w:rPr>
        <w:t>、</w:t>
      </w:r>
      <w:r>
        <w:rPr>
          <w:rFonts w:ascii="標楷體" w:eastAsia="標楷體" w:hAnsi="標楷體" w:hint="eastAsia"/>
          <w:sz w:val="32"/>
          <w:szCs w:val="32"/>
        </w:rPr>
        <w:t>909郭榕謙</w:t>
      </w:r>
      <w:r w:rsidR="00813F0F">
        <w:rPr>
          <w:rFonts w:ascii="文鼎超顏楷" w:eastAsia="文鼎超顏楷" w:hAnsi="文鼎超顏楷" w:hint="eastAsia"/>
          <w:noProof/>
          <w:sz w:val="40"/>
          <w:szCs w:val="40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4709160</wp:posOffset>
            </wp:positionH>
            <wp:positionV relativeFrom="paragraph">
              <wp:posOffset>512445</wp:posOffset>
            </wp:positionV>
            <wp:extent cx="1057275" cy="1320165"/>
            <wp:effectExtent l="0" t="0" r="9525" b="0"/>
            <wp:wrapSquare wrapText="bothSides"/>
            <wp:docPr id="3" name="圖片 3" descr="C:\Users\aa7930\AppData\Local\Microsoft\Windows\Temporary Internet Files\Content.IE5\9Z45HGFF\MC9003102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a7930\AppData\Local\Microsoft\Windows\Temporary Internet Files\Content.IE5\9Z45HGFF\MC90031025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32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343D" w:rsidRPr="00B1343D" w:rsidRDefault="00B1343D">
      <w:pPr>
        <w:rPr>
          <w:rFonts w:ascii="標楷體" w:eastAsia="標楷體" w:hAnsi="標楷體"/>
          <w:sz w:val="12"/>
          <w:szCs w:val="12"/>
        </w:rPr>
      </w:pPr>
    </w:p>
    <w:p w:rsidR="00605202" w:rsidRDefault="00813F0F" w:rsidP="00256AC1">
      <w:pPr>
        <w:spacing w:line="0" w:lineRule="atLeast"/>
        <w:rPr>
          <w:rFonts w:ascii="文鼎超顏楷" w:eastAsia="文鼎超顏楷" w:hAnsi="文鼎超顏楷"/>
          <w:sz w:val="40"/>
          <w:szCs w:val="40"/>
        </w:rPr>
      </w:pPr>
      <w:r>
        <w:rPr>
          <w:rFonts w:ascii="文鼎超顏楷" w:eastAsia="文鼎超顏楷" w:hAnsi="文鼎超顏楷" w:hint="eastAsia"/>
          <w:noProof/>
          <w:sz w:val="40"/>
          <w:szCs w:val="40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733425</wp:posOffset>
            </wp:positionV>
            <wp:extent cx="1158875" cy="1127760"/>
            <wp:effectExtent l="0" t="0" r="3175" b="0"/>
            <wp:wrapSquare wrapText="bothSides"/>
            <wp:docPr id="1" name="圖片 1" descr="C:\Users\aa7930\AppData\Local\Microsoft\Windows\Temporary Internet Files\Content.IE5\M7E6QNPJ\MC9003587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a7930\AppData\Local\Microsoft\Windows\Temporary Internet Files\Content.IE5\M7E6QNPJ\MC90035875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C87" w:rsidRPr="00342C87">
        <w:rPr>
          <w:rFonts w:ascii="文鼎超顏楷" w:eastAsia="文鼎超顏楷" w:hAnsi="文鼎超顏楷" w:hint="eastAsia"/>
          <w:sz w:val="40"/>
          <w:szCs w:val="40"/>
        </w:rPr>
        <w:t>只要用心、用愛</w:t>
      </w:r>
      <w:r w:rsidR="0018435E">
        <w:rPr>
          <w:rFonts w:ascii="文鼎超顏楷" w:eastAsia="文鼎超顏楷" w:hAnsi="文鼎超顏楷" w:hint="eastAsia"/>
          <w:sz w:val="40"/>
          <w:szCs w:val="40"/>
        </w:rPr>
        <w:t>及責任</w:t>
      </w:r>
      <w:r w:rsidR="00342C87" w:rsidRPr="00342C87">
        <w:rPr>
          <w:rFonts w:ascii="文鼎超顏楷" w:eastAsia="文鼎超顏楷" w:hAnsi="文鼎超顏楷" w:hint="eastAsia"/>
          <w:sz w:val="40"/>
          <w:szCs w:val="40"/>
        </w:rPr>
        <w:t>經營家庭，</w:t>
      </w:r>
      <w:r w:rsidR="001A3394">
        <w:rPr>
          <w:rFonts w:ascii="文鼎超顏楷" w:eastAsia="文鼎超顏楷" w:hAnsi="文鼎超顏楷" w:hint="eastAsia"/>
          <w:sz w:val="40"/>
          <w:szCs w:val="40"/>
        </w:rPr>
        <w:t>幫忙分擔家事</w:t>
      </w:r>
      <w:r w:rsidR="001A3394">
        <w:rPr>
          <w:rFonts w:ascii="標楷體" w:eastAsia="標楷體" w:hAnsi="標楷體" w:hint="eastAsia"/>
          <w:sz w:val="40"/>
          <w:szCs w:val="40"/>
        </w:rPr>
        <w:t>，</w:t>
      </w:r>
      <w:r w:rsidRPr="00813F0F">
        <w:rPr>
          <w:rFonts w:ascii="文鼎超顏楷" w:eastAsia="文鼎超顏楷" w:hAnsi="文鼎超顏楷" w:hint="eastAsia"/>
          <w:sz w:val="40"/>
          <w:szCs w:val="40"/>
        </w:rPr>
        <w:t>看到彼此的優點，</w:t>
      </w:r>
      <w:r>
        <w:rPr>
          <w:rFonts w:ascii="文鼎超顏楷" w:eastAsia="文鼎超顏楷" w:hAnsi="文鼎超顏楷" w:hint="eastAsia"/>
          <w:sz w:val="40"/>
          <w:szCs w:val="40"/>
        </w:rPr>
        <w:t>日日反省自己的缺點並改進</w:t>
      </w:r>
      <w:r>
        <w:rPr>
          <w:rFonts w:ascii="新細明體" w:eastAsia="新細明體" w:hAnsi="新細明體" w:hint="eastAsia"/>
          <w:sz w:val="40"/>
          <w:szCs w:val="40"/>
        </w:rPr>
        <w:t>，</w:t>
      </w:r>
      <w:r w:rsidR="00342C87" w:rsidRPr="00342C87">
        <w:rPr>
          <w:rFonts w:ascii="文鼎超顏楷" w:eastAsia="文鼎超顏楷" w:hAnsi="文鼎超顏楷" w:hint="eastAsia"/>
          <w:sz w:val="40"/>
          <w:szCs w:val="40"/>
        </w:rPr>
        <w:t>必可</w:t>
      </w:r>
      <w:r w:rsidR="001A3394">
        <w:rPr>
          <w:rFonts w:ascii="文鼎超顏楷" w:eastAsia="文鼎超顏楷" w:hAnsi="文鼎超顏楷" w:hint="eastAsia"/>
          <w:sz w:val="40"/>
          <w:szCs w:val="40"/>
        </w:rPr>
        <w:t>家庭和諧</w:t>
      </w:r>
      <w:r w:rsidR="001A3394">
        <w:rPr>
          <w:rFonts w:ascii="新細明體" w:eastAsia="新細明體" w:hAnsi="新細明體" w:hint="eastAsia"/>
          <w:sz w:val="40"/>
          <w:szCs w:val="40"/>
        </w:rPr>
        <w:t>、</w:t>
      </w:r>
      <w:r w:rsidR="00342C87" w:rsidRPr="00342C87">
        <w:rPr>
          <w:rFonts w:ascii="文鼎超顏楷" w:eastAsia="文鼎超顏楷" w:hAnsi="文鼎超顏楷" w:hint="eastAsia"/>
          <w:sz w:val="40"/>
          <w:szCs w:val="40"/>
        </w:rPr>
        <w:t>幸福美滿</w:t>
      </w:r>
      <w:r w:rsidR="00342C87">
        <w:rPr>
          <w:rFonts w:ascii="標楷體" w:eastAsia="標楷體" w:hAnsi="標楷體" w:hint="eastAsia"/>
          <w:sz w:val="40"/>
          <w:szCs w:val="40"/>
        </w:rPr>
        <w:t>，</w:t>
      </w:r>
      <w:r w:rsidR="00342C87" w:rsidRPr="00342C87">
        <w:rPr>
          <w:rFonts w:ascii="文鼎超顏楷" w:eastAsia="文鼎超顏楷" w:hAnsi="文鼎超顏楷" w:hint="eastAsia"/>
          <w:sz w:val="40"/>
          <w:szCs w:val="40"/>
        </w:rPr>
        <w:t>別忘了跟家人說聲「我愛你」喔!愛要</w:t>
      </w:r>
      <w:r w:rsidR="001C287C">
        <w:rPr>
          <w:rFonts w:ascii="文鼎超顏楷" w:eastAsia="文鼎超顏楷" w:hAnsi="文鼎超顏楷" w:hint="eastAsia"/>
          <w:sz w:val="40"/>
          <w:szCs w:val="40"/>
        </w:rPr>
        <w:t>即</w:t>
      </w:r>
      <w:r w:rsidR="00342C87" w:rsidRPr="00342C87">
        <w:rPr>
          <w:rFonts w:ascii="文鼎超顏楷" w:eastAsia="文鼎超顏楷" w:hAnsi="文鼎超顏楷" w:hint="eastAsia"/>
          <w:sz w:val="40"/>
          <w:szCs w:val="40"/>
        </w:rPr>
        <w:t>時!</w:t>
      </w:r>
      <w:r w:rsidR="00342C87">
        <w:rPr>
          <w:rFonts w:ascii="文鼎超顏楷" w:eastAsia="文鼎超顏楷" w:hAnsi="文鼎超顏楷" w:hint="eastAsia"/>
          <w:sz w:val="40"/>
          <w:szCs w:val="40"/>
        </w:rPr>
        <w:t>別再等待!</w:t>
      </w:r>
      <w:r w:rsidRPr="00813F0F">
        <w:rPr>
          <w:rFonts w:ascii="文鼎超顏楷" w:eastAsia="文鼎超顏楷" w:hAnsi="文鼎超顏楷" w:hint="eastAsia"/>
          <w:noProof/>
          <w:sz w:val="40"/>
          <w:szCs w:val="40"/>
        </w:rPr>
        <w:t xml:space="preserve"> </w:t>
      </w:r>
    </w:p>
    <w:p w:rsidR="00342C87" w:rsidRPr="00342C87" w:rsidRDefault="005A29A9">
      <w:pPr>
        <w:rPr>
          <w:rFonts w:ascii="文鼎超顏楷" w:eastAsia="文鼎超顏楷" w:hAnsi="文鼎超顏楷"/>
          <w:sz w:val="40"/>
          <w:szCs w:val="40"/>
        </w:rPr>
      </w:pPr>
      <w:r>
        <w:rPr>
          <w:rFonts w:ascii="文鼎超顏楷" w:eastAsia="文鼎超顏楷" w:hAnsi="文鼎超顏楷" w:hint="eastAsia"/>
          <w:sz w:val="40"/>
          <w:szCs w:val="40"/>
        </w:rPr>
        <w:t xml:space="preserve">     </w:t>
      </w:r>
      <w:r w:rsidR="00E175E4">
        <w:rPr>
          <w:rFonts w:ascii="文鼎超顏楷" w:eastAsia="文鼎超顏楷" w:hAnsi="文鼎超顏楷" w:hint="eastAsia"/>
          <w:sz w:val="40"/>
          <w:szCs w:val="40"/>
        </w:rPr>
        <w:t xml:space="preserve">     </w:t>
      </w:r>
      <w:r w:rsidR="001C287C">
        <w:rPr>
          <w:rFonts w:ascii="文鼎超顏楷" w:eastAsia="文鼎超顏楷" w:hAnsi="文鼎超顏楷" w:hint="eastAsia"/>
          <w:sz w:val="40"/>
          <w:szCs w:val="40"/>
        </w:rPr>
        <w:t xml:space="preserve">          </w:t>
      </w:r>
    </w:p>
    <w:sectPr w:rsidR="00342C87" w:rsidRPr="00342C87" w:rsidSect="00256AC1">
      <w:pgSz w:w="11906" w:h="16838"/>
      <w:pgMar w:top="993" w:right="849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FAC" w:rsidRDefault="00F52FAC" w:rsidP="009A36A3">
      <w:r>
        <w:separator/>
      </w:r>
    </w:p>
  </w:endnote>
  <w:endnote w:type="continuationSeparator" w:id="0">
    <w:p w:rsidR="00F52FAC" w:rsidRDefault="00F52FAC" w:rsidP="009A3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FAC" w:rsidRDefault="00F52FAC" w:rsidP="009A36A3">
      <w:r>
        <w:separator/>
      </w:r>
    </w:p>
  </w:footnote>
  <w:footnote w:type="continuationSeparator" w:id="0">
    <w:p w:rsidR="00F52FAC" w:rsidRDefault="00F52FAC" w:rsidP="009A36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CAB"/>
    <w:rsid w:val="000C5443"/>
    <w:rsid w:val="001178B7"/>
    <w:rsid w:val="00132C37"/>
    <w:rsid w:val="0018435E"/>
    <w:rsid w:val="001A3092"/>
    <w:rsid w:val="001A3394"/>
    <w:rsid w:val="001C287C"/>
    <w:rsid w:val="001D2B54"/>
    <w:rsid w:val="001F5244"/>
    <w:rsid w:val="0023621A"/>
    <w:rsid w:val="00256AC1"/>
    <w:rsid w:val="002E4CDA"/>
    <w:rsid w:val="00342C87"/>
    <w:rsid w:val="003C4EC5"/>
    <w:rsid w:val="004372AF"/>
    <w:rsid w:val="00455C0C"/>
    <w:rsid w:val="00477B7F"/>
    <w:rsid w:val="004A0A56"/>
    <w:rsid w:val="004E3D7D"/>
    <w:rsid w:val="004E7EFF"/>
    <w:rsid w:val="00523DDF"/>
    <w:rsid w:val="00557669"/>
    <w:rsid w:val="005A29A9"/>
    <w:rsid w:val="00605202"/>
    <w:rsid w:val="00624522"/>
    <w:rsid w:val="00626044"/>
    <w:rsid w:val="00697F87"/>
    <w:rsid w:val="006E3495"/>
    <w:rsid w:val="006E5830"/>
    <w:rsid w:val="00707711"/>
    <w:rsid w:val="00777C25"/>
    <w:rsid w:val="007B4831"/>
    <w:rsid w:val="007D6E5C"/>
    <w:rsid w:val="007F6BC1"/>
    <w:rsid w:val="00813F0F"/>
    <w:rsid w:val="008167DD"/>
    <w:rsid w:val="00855DC9"/>
    <w:rsid w:val="00863CA5"/>
    <w:rsid w:val="008A66D3"/>
    <w:rsid w:val="00930CAB"/>
    <w:rsid w:val="009A36A3"/>
    <w:rsid w:val="00A035DD"/>
    <w:rsid w:val="00AC15E9"/>
    <w:rsid w:val="00AD0987"/>
    <w:rsid w:val="00AD3E31"/>
    <w:rsid w:val="00AD6B00"/>
    <w:rsid w:val="00B1343D"/>
    <w:rsid w:val="00B5663B"/>
    <w:rsid w:val="00BD17A2"/>
    <w:rsid w:val="00BD62AC"/>
    <w:rsid w:val="00BF5E34"/>
    <w:rsid w:val="00C44C58"/>
    <w:rsid w:val="00CE62D2"/>
    <w:rsid w:val="00D05AAD"/>
    <w:rsid w:val="00D17EDC"/>
    <w:rsid w:val="00D21C79"/>
    <w:rsid w:val="00D403A6"/>
    <w:rsid w:val="00DA24AD"/>
    <w:rsid w:val="00DE2EB9"/>
    <w:rsid w:val="00E06E0A"/>
    <w:rsid w:val="00E175E4"/>
    <w:rsid w:val="00E90E81"/>
    <w:rsid w:val="00F21897"/>
    <w:rsid w:val="00F52FAC"/>
    <w:rsid w:val="00F8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C2ECB41-D18B-4AC7-915D-9292CB57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9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A29A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A36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36A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36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36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商育英</dc:creator>
  <cp:keywords/>
  <dc:description/>
  <cp:lastModifiedBy>admin</cp:lastModifiedBy>
  <cp:revision>58</cp:revision>
  <dcterms:created xsi:type="dcterms:W3CDTF">2014-04-23T03:31:00Z</dcterms:created>
  <dcterms:modified xsi:type="dcterms:W3CDTF">2020-05-13T05:13:00Z</dcterms:modified>
</cp:coreProperties>
</file>